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6CD14">
      <w:pPr>
        <w:spacing w:before="0" w:after="40" w:line="264" w:lineRule="auto"/>
        <w:jc w:val="center"/>
      </w:pPr>
      <w:r>
        <w:rPr>
          <w:rFonts w:ascii="Times New Roman" w:hAnsi="Times New Roman" w:eastAsia="宋体"/>
          <w:b/>
          <w:i w:val="0"/>
          <w:sz w:val="36"/>
        </w:rPr>
        <w:t>第四章作业　频率特性分析</w:t>
      </w:r>
    </w:p>
    <w:p w14:paraId="7BEED26C">
      <w:pPr>
        <w:spacing w:before="0" w:after="40" w:line="264" w:lineRule="auto"/>
        <w:jc w:val="center"/>
      </w:pPr>
      <w:r>
        <w:rPr>
          <w:rFonts w:ascii="Times New Roman" w:hAnsi="Times New Roman" w:eastAsia="宋体"/>
          <w:b/>
          <w:i w:val="0"/>
          <w:color w:val="B3261E"/>
          <w:sz w:val="26"/>
        </w:rPr>
        <w:t>2026 年秋季学期</w:t>
      </w:r>
    </w:p>
    <w:p w14:paraId="5B1D808C">
      <w:pPr>
        <w:spacing w:before="0" w:after="200" w:line="264" w:lineRule="auto"/>
        <w:jc w:val="center"/>
      </w:pPr>
      <w:r>
        <w:rPr>
          <w:rFonts w:ascii="Times New Roman" w:hAnsi="Times New Roman" w:eastAsia="宋体"/>
          <w:b w:val="0"/>
          <w:i w:val="0"/>
          <w:color w:val="7F7F7F"/>
          <w:sz w:val="22"/>
        </w:rPr>
        <w:t>姓名：______________　　学号：______________　　班级：______________</w:t>
      </w:r>
    </w:p>
    <w:p w14:paraId="4F6DD8B8">
      <w:pPr>
        <w:spacing w:before="120" w:after="40" w:line="312" w:lineRule="auto"/>
      </w:pPr>
      <w:r>
        <w:rPr>
          <w:rFonts w:ascii="Times New Roman" w:hAnsi="Times New Roman" w:eastAsia="宋体"/>
          <w:b/>
          <w:i w:val="0"/>
          <w:sz w:val="22"/>
        </w:rPr>
        <w:t>1.</w:t>
      </w:r>
      <w:r>
        <w:rPr>
          <w:rFonts w:ascii="Times New Roman" w:hAnsi="Times New Roman" w:eastAsia="宋体"/>
          <w:b w:val="0"/>
          <w:i w:val="0"/>
          <w:color w:val="404040"/>
          <w:sz w:val="21"/>
        </w:rPr>
        <w:t xml:space="preserve"> 课本习题 4.9：</w:t>
      </w:r>
      <w:r>
        <w:rPr>
          <w:rFonts w:ascii="Times New Roman" w:hAnsi="Times New Roman" w:eastAsia="宋体"/>
          <w:b w:val="0"/>
          <w:i w:val="0"/>
          <w:sz w:val="21"/>
        </w:rPr>
        <w:t>设单位反馈控制系统的开环传递函数为 G</w:t>
      </w:r>
      <w:r>
        <w:rPr>
          <w:rFonts w:ascii="Times New Roman" w:hAnsi="Times New Roman" w:eastAsia="宋体"/>
          <w:b w:val="0"/>
          <w:i w:val="0"/>
          <w:sz w:val="21"/>
          <w:vertAlign w:val="subscript"/>
        </w:rPr>
        <w:t>k</w:t>
      </w:r>
      <w:r>
        <w:rPr>
          <w:rFonts w:ascii="Times New Roman" w:hAnsi="Times New Roman" w:eastAsia="宋体"/>
          <w:b w:val="0"/>
          <w:i w:val="0"/>
          <w:sz w:val="21"/>
        </w:rPr>
        <w:t>(s)=10/(s+1)。当系统作用以下输入信号时，试求系统的稳态输出：</w:t>
      </w:r>
    </w:p>
    <w:p w14:paraId="71D49E7F">
      <w:pPr>
        <w:spacing w:before="0" w:after="20" w:line="312" w:lineRule="auto"/>
        <w:ind w:left="425"/>
      </w:pPr>
      <w:r>
        <w:rPr>
          <w:rFonts w:ascii="Times New Roman" w:hAnsi="Times New Roman" w:eastAsia="宋体"/>
          <w:b w:val="0"/>
          <w:i w:val="0"/>
          <w:sz w:val="21"/>
        </w:rPr>
        <w:t>(1) x</w:t>
      </w:r>
      <w:r>
        <w:rPr>
          <w:rFonts w:ascii="Times New Roman" w:hAnsi="Times New Roman" w:eastAsia="宋体"/>
          <w:b w:val="0"/>
          <w:i w:val="0"/>
          <w:sz w:val="21"/>
          <w:vertAlign w:val="subscript"/>
        </w:rPr>
        <w:t>i</w:t>
      </w:r>
      <w:r>
        <w:rPr>
          <w:rFonts w:ascii="Times New Roman" w:hAnsi="Times New Roman" w:eastAsia="宋体"/>
          <w:b w:val="0"/>
          <w:i w:val="0"/>
          <w:sz w:val="21"/>
        </w:rPr>
        <w:t>(t)=sin(t+30°)；</w:t>
      </w:r>
    </w:p>
    <w:p w14:paraId="36430B95">
      <w:pPr>
        <w:spacing w:before="0" w:after="20" w:line="312" w:lineRule="auto"/>
        <w:ind w:left="425"/>
      </w:pPr>
      <w:r>
        <w:rPr>
          <w:rFonts w:ascii="Times New Roman" w:hAnsi="Times New Roman" w:eastAsia="宋体"/>
          <w:b w:val="0"/>
          <w:i w:val="0"/>
          <w:sz w:val="21"/>
        </w:rPr>
        <w:t>(2) x</w:t>
      </w:r>
      <w:r>
        <w:rPr>
          <w:rFonts w:ascii="Times New Roman" w:hAnsi="Times New Roman" w:eastAsia="宋体"/>
          <w:b w:val="0"/>
          <w:i w:val="0"/>
          <w:sz w:val="21"/>
          <w:vertAlign w:val="subscript"/>
        </w:rPr>
        <w:t>i</w:t>
      </w:r>
      <w:r>
        <w:rPr>
          <w:rFonts w:ascii="Times New Roman" w:hAnsi="Times New Roman" w:eastAsia="宋体"/>
          <w:b w:val="0"/>
          <w:i w:val="0"/>
          <w:sz w:val="21"/>
        </w:rPr>
        <w:t>(t)=2cos(2t−45°)；</w:t>
      </w:r>
    </w:p>
    <w:p w14:paraId="173C2679">
      <w:pPr>
        <w:spacing w:before="0" w:after="20" w:line="312" w:lineRule="auto"/>
        <w:ind w:left="425"/>
      </w:pPr>
      <w:r>
        <w:rPr>
          <w:rFonts w:ascii="Times New Roman" w:hAnsi="Times New Roman" w:eastAsia="宋体"/>
          <w:b w:val="0"/>
          <w:i w:val="0"/>
          <w:sz w:val="21"/>
        </w:rPr>
        <w:t>(3) x</w:t>
      </w:r>
      <w:r>
        <w:rPr>
          <w:rFonts w:ascii="Times New Roman" w:hAnsi="Times New Roman" w:eastAsia="宋体"/>
          <w:b w:val="0"/>
          <w:i w:val="0"/>
          <w:sz w:val="21"/>
          <w:vertAlign w:val="subscript"/>
        </w:rPr>
        <w:t>i</w:t>
      </w:r>
      <w:r>
        <w:rPr>
          <w:rFonts w:ascii="Times New Roman" w:hAnsi="Times New Roman" w:eastAsia="宋体"/>
          <w:b w:val="0"/>
          <w:i w:val="0"/>
          <w:sz w:val="21"/>
        </w:rPr>
        <w:t>(t)=sin(t+30°)−2cos(2t−45°)。</w:t>
      </w:r>
    </w:p>
    <w:p w14:paraId="344230B0">
      <w:pPr>
        <w:spacing w:before="40" w:after="40"/>
      </w:pPr>
      <w:r>
        <w:rPr>
          <w:rFonts w:ascii="Times New Roman" w:hAnsi="Times New Roman" w:eastAsia="宋体"/>
          <w:b/>
          <w:i w:val="0"/>
          <w:sz w:val="21"/>
        </w:rPr>
        <w:t>解：</w:t>
      </w:r>
    </w:p>
    <w:p w14:paraId="2A2FFF2A">
      <w:pPr>
        <w:spacing w:before="0" w:after="0" w:line="351" w:lineRule="exact"/>
      </w:pPr>
    </w:p>
    <w:p w14:paraId="34B1FD04">
      <w:pPr>
        <w:spacing w:before="0" w:after="0" w:line="351" w:lineRule="exact"/>
      </w:pPr>
    </w:p>
    <w:p w14:paraId="3CD1D74B">
      <w:pPr>
        <w:spacing w:before="0" w:after="0" w:line="351" w:lineRule="exact"/>
      </w:pPr>
    </w:p>
    <w:p w14:paraId="750EA9A6">
      <w:pPr>
        <w:spacing w:before="0" w:after="0" w:line="351" w:lineRule="exact"/>
      </w:pPr>
    </w:p>
    <w:p w14:paraId="64D9C655">
      <w:pPr>
        <w:spacing w:before="0" w:after="0" w:line="351" w:lineRule="exact"/>
      </w:pPr>
    </w:p>
    <w:p w14:paraId="4DDA87E4">
      <w:pPr>
        <w:spacing w:before="0" w:after="0" w:line="351" w:lineRule="exact"/>
      </w:pPr>
    </w:p>
    <w:p w14:paraId="48804D7F">
      <w:pPr>
        <w:spacing w:before="0" w:after="0" w:line="351" w:lineRule="exact"/>
      </w:pPr>
    </w:p>
    <w:p w14:paraId="033330F6">
      <w:pPr>
        <w:spacing w:before="0" w:after="0" w:line="351" w:lineRule="exact"/>
      </w:pPr>
    </w:p>
    <w:p w14:paraId="6B5C5C9F">
      <w:pPr>
        <w:spacing w:before="0" w:after="0" w:line="351" w:lineRule="exact"/>
      </w:pPr>
    </w:p>
    <w:p w14:paraId="6FC728C3">
      <w:pPr>
        <w:spacing w:before="0" w:after="0" w:line="351" w:lineRule="exact"/>
      </w:pPr>
    </w:p>
    <w:p w14:paraId="5EA67F8E">
      <w:pPr>
        <w:spacing w:before="0" w:after="0" w:line="351" w:lineRule="exact"/>
      </w:pPr>
    </w:p>
    <w:p w14:paraId="5B2AAAB5">
      <w:pPr>
        <w:spacing w:before="0" w:after="0" w:line="351" w:lineRule="exact"/>
      </w:pPr>
    </w:p>
    <w:p w14:paraId="24F70180">
      <w:pPr>
        <w:spacing w:before="0" w:after="0" w:line="351" w:lineRule="exact"/>
      </w:pPr>
    </w:p>
    <w:p w14:paraId="11442EBF">
      <w:pPr>
        <w:spacing w:before="0" w:after="0" w:line="351" w:lineRule="exact"/>
      </w:pPr>
    </w:p>
    <w:p w14:paraId="0D88189D">
      <w:pPr>
        <w:spacing w:before="0" w:after="0" w:line="351" w:lineRule="exact"/>
      </w:pPr>
    </w:p>
    <w:p w14:paraId="55815B42">
      <w:pPr>
        <w:spacing w:before="0" w:after="0" w:line="351" w:lineRule="exact"/>
      </w:pPr>
    </w:p>
    <w:p w14:paraId="0023D122">
      <w:pPr>
        <w:spacing w:before="0" w:after="0" w:line="351" w:lineRule="exact"/>
      </w:pPr>
    </w:p>
    <w:p w14:paraId="760504F0">
      <w:pPr>
        <w:spacing w:before="0" w:after="0" w:line="351" w:lineRule="exact"/>
      </w:pPr>
    </w:p>
    <w:p w14:paraId="267C06BA">
      <w:pPr>
        <w:spacing w:before="0" w:after="0" w:line="351" w:lineRule="exact"/>
      </w:pPr>
    </w:p>
    <w:p w14:paraId="2CE5F6BA">
      <w:pPr>
        <w:spacing w:before="0" w:after="0" w:line="351" w:lineRule="exact"/>
      </w:pPr>
    </w:p>
    <w:p w14:paraId="77B2E780">
      <w:pPr>
        <w:spacing w:before="0" w:after="0" w:line="351" w:lineRule="exact"/>
      </w:pPr>
    </w:p>
    <w:p w14:paraId="1BE5A55D">
      <w:pPr>
        <w:spacing w:before="0" w:after="0" w:line="351" w:lineRule="exact"/>
      </w:pPr>
    </w:p>
    <w:p w14:paraId="7E43F082">
      <w:r>
        <w:br w:type="page"/>
      </w:r>
    </w:p>
    <w:p w14:paraId="09223C1A">
      <w:pPr>
        <w:spacing w:before="120" w:after="40" w:line="312" w:lineRule="auto"/>
      </w:pPr>
      <w:r>
        <w:rPr>
          <w:rFonts w:ascii="Times New Roman" w:hAnsi="Times New Roman" w:eastAsia="宋体"/>
          <w:b/>
          <w:i w:val="0"/>
          <w:sz w:val="22"/>
        </w:rPr>
        <w:t>2.</w:t>
      </w:r>
      <w:r>
        <w:rPr>
          <w:rFonts w:ascii="Times New Roman" w:hAnsi="Times New Roman" w:eastAsia="宋体"/>
          <w:b w:val="0"/>
          <w:i w:val="0"/>
          <w:color w:val="404040"/>
          <w:sz w:val="21"/>
        </w:rPr>
        <w:t xml:space="preserve"> 课本习题 4.12(6)：</w:t>
      </w:r>
      <w:r>
        <w:rPr>
          <w:rFonts w:ascii="Times New Roman" w:hAnsi="Times New Roman" w:eastAsia="宋体"/>
          <w:b w:val="0"/>
          <w:i w:val="0"/>
          <w:sz w:val="21"/>
        </w:rPr>
        <w:t>试绘制传递函数为 G(s)=1/[(1+0.5s)(1+2s)] 的系统的 Nyquist 图。</w:t>
      </w:r>
    </w:p>
    <w:p w14:paraId="6544A005">
      <w:pPr>
        <w:spacing w:before="40" w:after="40"/>
      </w:pPr>
      <w:r>
        <w:rPr>
          <w:rFonts w:ascii="Times New Roman" w:hAnsi="Times New Roman" w:eastAsia="宋体"/>
          <w:b/>
          <w:i w:val="0"/>
          <w:sz w:val="21"/>
        </w:rPr>
        <w:t>解：</w:t>
      </w:r>
    </w:p>
    <w:p w14:paraId="01D2BA3A">
      <w:pPr>
        <w:spacing w:before="0" w:after="0" w:line="351" w:lineRule="exact"/>
      </w:pPr>
    </w:p>
    <w:p w14:paraId="185F1ECC">
      <w:pPr>
        <w:spacing w:before="0" w:after="0" w:line="351" w:lineRule="exact"/>
      </w:pPr>
    </w:p>
    <w:p w14:paraId="2ABC5A1B">
      <w:pPr>
        <w:spacing w:before="0" w:after="0" w:line="351" w:lineRule="exact"/>
      </w:pPr>
    </w:p>
    <w:p w14:paraId="68A9D2B0">
      <w:pPr>
        <w:spacing w:before="0" w:after="0" w:line="351" w:lineRule="exact"/>
      </w:pPr>
    </w:p>
    <w:p w14:paraId="791BCA90">
      <w:pPr>
        <w:spacing w:before="0" w:after="0" w:line="351" w:lineRule="exact"/>
      </w:pPr>
    </w:p>
    <w:p w14:paraId="08102F5B">
      <w:pPr>
        <w:spacing w:before="0" w:after="0" w:line="351" w:lineRule="exact"/>
      </w:pPr>
    </w:p>
    <w:p w14:paraId="412A2111">
      <w:pPr>
        <w:spacing w:before="0" w:after="0" w:line="351" w:lineRule="exact"/>
      </w:pPr>
    </w:p>
    <w:p w14:paraId="1B325706">
      <w:pPr>
        <w:spacing w:before="0" w:after="0" w:line="351" w:lineRule="exact"/>
      </w:pPr>
    </w:p>
    <w:p w14:paraId="7362F93A">
      <w:pPr>
        <w:spacing w:before="0" w:after="0" w:line="351" w:lineRule="exact"/>
      </w:pPr>
    </w:p>
    <w:p w14:paraId="023E8AC1">
      <w:pPr>
        <w:spacing w:before="0" w:after="0" w:line="351" w:lineRule="exact"/>
      </w:pPr>
    </w:p>
    <w:p w14:paraId="7C70C464">
      <w:pPr>
        <w:spacing w:before="0" w:after="0" w:line="351" w:lineRule="exact"/>
      </w:pPr>
    </w:p>
    <w:p w14:paraId="1C78BD37">
      <w:pPr>
        <w:spacing w:before="0" w:after="0" w:line="351" w:lineRule="exact"/>
      </w:pPr>
    </w:p>
    <w:p w14:paraId="457B7E78">
      <w:pPr>
        <w:spacing w:before="0" w:after="0" w:line="351" w:lineRule="exact"/>
      </w:pPr>
    </w:p>
    <w:p w14:paraId="5A6CD41A">
      <w:pPr>
        <w:spacing w:before="0" w:after="0" w:line="351" w:lineRule="exact"/>
      </w:pPr>
    </w:p>
    <w:p w14:paraId="52EF1223">
      <w:pPr>
        <w:spacing w:before="0" w:after="0" w:line="351" w:lineRule="exact"/>
      </w:pPr>
    </w:p>
    <w:p w14:paraId="66A84E5D">
      <w:pPr>
        <w:spacing w:before="0" w:after="0" w:line="351" w:lineRule="exact"/>
      </w:pPr>
    </w:p>
    <w:p w14:paraId="78EA3E6C">
      <w:pPr>
        <w:spacing w:before="0" w:after="0" w:line="351" w:lineRule="exact"/>
      </w:pPr>
    </w:p>
    <w:p w14:paraId="4994D0A0">
      <w:pPr>
        <w:spacing w:before="0" w:after="0" w:line="351" w:lineRule="exact"/>
      </w:pPr>
    </w:p>
    <w:p w14:paraId="77999DFA">
      <w:pPr>
        <w:spacing w:before="0" w:after="0" w:line="351" w:lineRule="exact"/>
      </w:pPr>
    </w:p>
    <w:p w14:paraId="684117BA">
      <w:pPr>
        <w:spacing w:before="0" w:after="0" w:line="351" w:lineRule="exact"/>
      </w:pPr>
    </w:p>
    <w:p w14:paraId="4C0D32BA">
      <w:pPr>
        <w:spacing w:before="0" w:after="0" w:line="351" w:lineRule="exact"/>
      </w:pPr>
    </w:p>
    <w:p w14:paraId="6A0AF1F6">
      <w:pPr>
        <w:spacing w:before="0" w:after="0" w:line="351" w:lineRule="exact"/>
      </w:pPr>
    </w:p>
    <w:p w14:paraId="35DB3899">
      <w:pPr>
        <w:spacing w:before="0" w:after="0" w:line="351" w:lineRule="exact"/>
      </w:pPr>
    </w:p>
    <w:p w14:paraId="1F02A042">
      <w:pPr>
        <w:spacing w:before="0" w:after="0" w:line="351" w:lineRule="exact"/>
      </w:pPr>
    </w:p>
    <w:p w14:paraId="734C58C4">
      <w:pPr>
        <w:spacing w:before="0" w:after="0" w:line="351" w:lineRule="exact"/>
      </w:pPr>
    </w:p>
    <w:p w14:paraId="35395555">
      <w:pPr>
        <w:spacing w:before="0" w:after="0" w:line="351" w:lineRule="exact"/>
      </w:pPr>
    </w:p>
    <w:p w14:paraId="2F3E7984">
      <w:pPr>
        <w:spacing w:before="0" w:after="0" w:line="351" w:lineRule="exact"/>
      </w:pPr>
    </w:p>
    <w:p w14:paraId="4BC3C259">
      <w:pPr>
        <w:spacing w:before="0" w:after="0" w:line="351" w:lineRule="exact"/>
      </w:pPr>
    </w:p>
    <w:p w14:paraId="785EDA91">
      <w:pPr>
        <w:spacing w:before="0" w:after="0" w:line="351" w:lineRule="exact"/>
      </w:pPr>
    </w:p>
    <w:p w14:paraId="1FDB5011">
      <w:r>
        <w:br w:type="page"/>
      </w:r>
    </w:p>
    <w:p w14:paraId="475C912F">
      <w:pPr>
        <w:spacing w:before="120" w:after="40" w:line="312" w:lineRule="auto"/>
      </w:pPr>
      <w:r>
        <w:rPr>
          <w:rFonts w:ascii="Times New Roman" w:hAnsi="Times New Roman" w:eastAsia="宋体"/>
          <w:b/>
          <w:i w:val="0"/>
          <w:sz w:val="22"/>
        </w:rPr>
        <w:t>3.</w:t>
      </w:r>
      <w:r>
        <w:rPr>
          <w:rFonts w:ascii="Times New Roman" w:hAnsi="Times New Roman" w:eastAsia="宋体"/>
          <w:b w:val="0"/>
          <w:i w:val="0"/>
          <w:color w:val="404040"/>
          <w:sz w:val="21"/>
        </w:rPr>
        <w:t xml:space="preserve"> 课本习题 4.12(7)：</w:t>
      </w:r>
      <w:r>
        <w:rPr>
          <w:rFonts w:ascii="Times New Roman" w:hAnsi="Times New Roman" w:eastAsia="宋体"/>
          <w:b w:val="0"/>
          <w:i w:val="0"/>
          <w:sz w:val="21"/>
        </w:rPr>
        <w:t>试绘制传递函数为 G(s)=1/[s(1+0.1s)(1+0.5s)] 的系统的 Nyquist 图。</w:t>
      </w:r>
    </w:p>
    <w:p w14:paraId="1A0F69BE">
      <w:pPr>
        <w:spacing w:before="40" w:after="40"/>
      </w:pPr>
      <w:r>
        <w:rPr>
          <w:rFonts w:ascii="Times New Roman" w:hAnsi="Times New Roman" w:eastAsia="宋体"/>
          <w:b/>
          <w:i w:val="0"/>
          <w:sz w:val="21"/>
        </w:rPr>
        <w:t>解：</w:t>
      </w:r>
    </w:p>
    <w:p w14:paraId="22E1649B">
      <w:pPr>
        <w:spacing w:before="0" w:after="0" w:line="351" w:lineRule="exact"/>
      </w:pPr>
    </w:p>
    <w:p w14:paraId="2F0DDEF3">
      <w:pPr>
        <w:spacing w:before="0" w:after="0" w:line="351" w:lineRule="exact"/>
      </w:pPr>
    </w:p>
    <w:p w14:paraId="59F52956">
      <w:pPr>
        <w:spacing w:before="0" w:after="0" w:line="351" w:lineRule="exact"/>
      </w:pPr>
    </w:p>
    <w:p w14:paraId="407446D4">
      <w:pPr>
        <w:spacing w:before="0" w:after="0" w:line="351" w:lineRule="exact"/>
      </w:pPr>
    </w:p>
    <w:p w14:paraId="25E5D04F">
      <w:pPr>
        <w:spacing w:before="0" w:after="0" w:line="351" w:lineRule="exact"/>
      </w:pPr>
    </w:p>
    <w:p w14:paraId="65905F84">
      <w:pPr>
        <w:spacing w:before="0" w:after="0" w:line="351" w:lineRule="exact"/>
      </w:pPr>
    </w:p>
    <w:p w14:paraId="6E1453E1">
      <w:pPr>
        <w:spacing w:before="0" w:after="0" w:line="351" w:lineRule="exact"/>
      </w:pPr>
    </w:p>
    <w:p w14:paraId="3DC4D706">
      <w:pPr>
        <w:spacing w:before="0" w:after="0" w:line="351" w:lineRule="exact"/>
      </w:pPr>
    </w:p>
    <w:p w14:paraId="64BD2201">
      <w:pPr>
        <w:spacing w:before="0" w:after="0" w:line="351" w:lineRule="exact"/>
      </w:pPr>
    </w:p>
    <w:p w14:paraId="5175B4B9">
      <w:pPr>
        <w:spacing w:before="0" w:after="0" w:line="351" w:lineRule="exact"/>
      </w:pPr>
    </w:p>
    <w:p w14:paraId="02AE48AE">
      <w:pPr>
        <w:spacing w:before="0" w:after="0" w:line="351" w:lineRule="exact"/>
      </w:pPr>
    </w:p>
    <w:p w14:paraId="631B8B00">
      <w:pPr>
        <w:spacing w:before="0" w:after="0" w:line="351" w:lineRule="exact"/>
      </w:pPr>
    </w:p>
    <w:p w14:paraId="3CEA80BA">
      <w:pPr>
        <w:spacing w:before="0" w:after="0" w:line="351" w:lineRule="exact"/>
      </w:pPr>
    </w:p>
    <w:p w14:paraId="6B1CA998">
      <w:pPr>
        <w:spacing w:before="0" w:after="0" w:line="351" w:lineRule="exact"/>
      </w:pPr>
    </w:p>
    <w:p w14:paraId="79D49164">
      <w:pPr>
        <w:spacing w:before="0" w:after="0" w:line="351" w:lineRule="exact"/>
      </w:pPr>
    </w:p>
    <w:p w14:paraId="6D10ABFB">
      <w:pPr>
        <w:spacing w:before="0" w:after="0" w:line="351" w:lineRule="exact"/>
      </w:pPr>
    </w:p>
    <w:p w14:paraId="584FDB1A">
      <w:pPr>
        <w:spacing w:before="0" w:after="0" w:line="351" w:lineRule="exact"/>
      </w:pPr>
    </w:p>
    <w:p w14:paraId="703E7847">
      <w:pPr>
        <w:spacing w:before="0" w:after="0" w:line="351" w:lineRule="exact"/>
      </w:pPr>
    </w:p>
    <w:p w14:paraId="25C7F991">
      <w:pPr>
        <w:spacing w:before="0" w:after="0" w:line="351" w:lineRule="exact"/>
      </w:pPr>
    </w:p>
    <w:p w14:paraId="53BA54AA">
      <w:pPr>
        <w:spacing w:before="0" w:after="0" w:line="351" w:lineRule="exact"/>
      </w:pPr>
    </w:p>
    <w:p w14:paraId="02E9FB1A">
      <w:pPr>
        <w:spacing w:before="0" w:after="0" w:line="351" w:lineRule="exact"/>
      </w:pPr>
    </w:p>
    <w:p w14:paraId="6994FB4A">
      <w:pPr>
        <w:spacing w:before="0" w:after="0" w:line="351" w:lineRule="exact"/>
      </w:pPr>
    </w:p>
    <w:p w14:paraId="35978778">
      <w:pPr>
        <w:spacing w:before="0" w:after="0" w:line="351" w:lineRule="exact"/>
      </w:pPr>
    </w:p>
    <w:p w14:paraId="2BA29A3F">
      <w:pPr>
        <w:spacing w:before="0" w:after="0" w:line="351" w:lineRule="exact"/>
      </w:pPr>
    </w:p>
    <w:p w14:paraId="30CFAE3D">
      <w:pPr>
        <w:spacing w:before="0" w:after="0" w:line="351" w:lineRule="exact"/>
      </w:pPr>
    </w:p>
    <w:p w14:paraId="306725F3">
      <w:pPr>
        <w:spacing w:before="0" w:after="0" w:line="351" w:lineRule="exact"/>
      </w:pPr>
    </w:p>
    <w:p w14:paraId="329AECE8">
      <w:pPr>
        <w:spacing w:before="0" w:after="0" w:line="351" w:lineRule="exact"/>
      </w:pPr>
    </w:p>
    <w:p w14:paraId="75BAB66F">
      <w:pPr>
        <w:spacing w:before="0" w:after="0" w:line="351" w:lineRule="exact"/>
      </w:pPr>
    </w:p>
    <w:p w14:paraId="0EC2FFE2">
      <w:pPr>
        <w:spacing w:before="0" w:after="0" w:line="351" w:lineRule="exact"/>
      </w:pPr>
    </w:p>
    <w:p w14:paraId="320D3450">
      <w:r>
        <w:br w:type="page"/>
      </w:r>
    </w:p>
    <w:p w14:paraId="3ADDF318">
      <w:pPr>
        <w:spacing w:before="120" w:after="40" w:line="312" w:lineRule="auto"/>
      </w:pPr>
      <w:r>
        <w:rPr>
          <w:rFonts w:ascii="Times New Roman" w:hAnsi="Times New Roman" w:eastAsia="宋体"/>
          <w:b/>
          <w:i w:val="0"/>
          <w:sz w:val="22"/>
        </w:rPr>
        <w:t>4.</w:t>
      </w:r>
      <w:r>
        <w:rPr>
          <w:rFonts w:ascii="Times New Roman" w:hAnsi="Times New Roman" w:eastAsia="宋体"/>
          <w:b w:val="0"/>
          <w:i w:val="0"/>
          <w:color w:val="404040"/>
          <w:sz w:val="21"/>
        </w:rPr>
        <w:t xml:space="preserve"> 课本习题 4.15(5)：</w:t>
      </w:r>
      <w:r>
        <w:rPr>
          <w:rFonts w:ascii="Times New Roman" w:hAnsi="Times New Roman" w:eastAsia="宋体"/>
          <w:b w:val="0"/>
          <w:i w:val="0"/>
          <w:sz w:val="21"/>
        </w:rPr>
        <w:t>试绘制传递函数为 G(s)=1/(1−0.2s) 的系统的 Bode 图，并判断该系统是否为最小相位系统，说明理由。</w:t>
      </w:r>
    </w:p>
    <w:p w14:paraId="6464D05F">
      <w:pPr>
        <w:spacing w:before="40" w:after="40"/>
      </w:pPr>
      <w:r>
        <w:rPr>
          <w:rFonts w:ascii="Times New Roman" w:hAnsi="Times New Roman" w:eastAsia="宋体"/>
          <w:b/>
          <w:i w:val="0"/>
          <w:sz w:val="21"/>
        </w:rPr>
        <w:t>解：</w:t>
      </w:r>
    </w:p>
    <w:p w14:paraId="1BD8A8C1">
      <w:pPr>
        <w:spacing w:before="0" w:after="0" w:line="351" w:lineRule="exact"/>
      </w:pPr>
    </w:p>
    <w:p w14:paraId="09EAB560">
      <w:pPr>
        <w:spacing w:before="0" w:after="0" w:line="351" w:lineRule="exact"/>
      </w:pPr>
    </w:p>
    <w:p w14:paraId="5D55BD4A">
      <w:pPr>
        <w:spacing w:before="0" w:after="0" w:line="351" w:lineRule="exact"/>
      </w:pPr>
    </w:p>
    <w:p w14:paraId="307D43AA">
      <w:pPr>
        <w:spacing w:before="0" w:after="0" w:line="351" w:lineRule="exact"/>
      </w:pPr>
    </w:p>
    <w:p w14:paraId="31EE50F7">
      <w:pPr>
        <w:spacing w:before="0" w:after="0" w:line="351" w:lineRule="exact"/>
      </w:pPr>
    </w:p>
    <w:p w14:paraId="2A1137CD">
      <w:pPr>
        <w:spacing w:before="0" w:after="0" w:line="351" w:lineRule="exact"/>
      </w:pPr>
    </w:p>
    <w:p w14:paraId="03C8BCF5">
      <w:pPr>
        <w:spacing w:before="0" w:after="0" w:line="351" w:lineRule="exact"/>
      </w:pPr>
    </w:p>
    <w:p w14:paraId="23498BD8">
      <w:pPr>
        <w:spacing w:before="0" w:after="0" w:line="351" w:lineRule="exact"/>
      </w:pPr>
    </w:p>
    <w:p w14:paraId="57183F23">
      <w:pPr>
        <w:spacing w:before="0" w:after="0" w:line="351" w:lineRule="exact"/>
      </w:pPr>
    </w:p>
    <w:p w14:paraId="60C129F9">
      <w:pPr>
        <w:spacing w:before="0" w:after="0" w:line="351" w:lineRule="exact"/>
      </w:pPr>
    </w:p>
    <w:p w14:paraId="78983ACC">
      <w:pPr>
        <w:spacing w:before="0" w:after="0" w:line="351" w:lineRule="exact"/>
      </w:pPr>
    </w:p>
    <w:p w14:paraId="2A7FE915">
      <w:pPr>
        <w:spacing w:before="0" w:after="0" w:line="351" w:lineRule="exact"/>
      </w:pPr>
    </w:p>
    <w:p w14:paraId="57FC2B64">
      <w:pPr>
        <w:spacing w:before="0" w:after="0" w:line="351" w:lineRule="exact"/>
      </w:pPr>
    </w:p>
    <w:p w14:paraId="179E274B">
      <w:pPr>
        <w:spacing w:before="0" w:after="0" w:line="351" w:lineRule="exact"/>
      </w:pPr>
    </w:p>
    <w:p w14:paraId="67D3648B">
      <w:pPr>
        <w:spacing w:before="0" w:after="0" w:line="351" w:lineRule="exact"/>
      </w:pPr>
    </w:p>
    <w:p w14:paraId="10BDFC60">
      <w:pPr>
        <w:spacing w:before="0" w:after="0" w:line="351" w:lineRule="exact"/>
      </w:pPr>
    </w:p>
    <w:p w14:paraId="2A273830">
      <w:pPr>
        <w:spacing w:before="0" w:after="0" w:line="351" w:lineRule="exact"/>
      </w:pPr>
    </w:p>
    <w:p w14:paraId="462027C4">
      <w:pPr>
        <w:spacing w:before="0" w:after="0" w:line="351" w:lineRule="exact"/>
      </w:pPr>
    </w:p>
    <w:p w14:paraId="73273E39">
      <w:pPr>
        <w:spacing w:before="0" w:after="0" w:line="351" w:lineRule="exact"/>
      </w:pPr>
    </w:p>
    <w:p w14:paraId="2611D5D5">
      <w:pPr>
        <w:spacing w:before="0" w:after="0" w:line="351" w:lineRule="exact"/>
      </w:pPr>
    </w:p>
    <w:p w14:paraId="6A6FDDA0">
      <w:pPr>
        <w:spacing w:before="0" w:after="0" w:line="351" w:lineRule="exact"/>
      </w:pPr>
    </w:p>
    <w:p w14:paraId="7C9B4621">
      <w:pPr>
        <w:spacing w:before="0" w:after="0" w:line="351" w:lineRule="exact"/>
      </w:pPr>
    </w:p>
    <w:p w14:paraId="757F9211">
      <w:pPr>
        <w:spacing w:before="0" w:after="0" w:line="351" w:lineRule="exact"/>
      </w:pPr>
    </w:p>
    <w:p w14:paraId="626CB233">
      <w:pPr>
        <w:spacing w:before="0" w:after="0" w:line="351" w:lineRule="exact"/>
      </w:pPr>
    </w:p>
    <w:p w14:paraId="2BB37437">
      <w:pPr>
        <w:spacing w:before="0" w:after="0" w:line="351" w:lineRule="exact"/>
      </w:pPr>
    </w:p>
    <w:p w14:paraId="6FB17FCB">
      <w:pPr>
        <w:spacing w:before="0" w:after="0" w:line="351" w:lineRule="exact"/>
      </w:pPr>
    </w:p>
    <w:p w14:paraId="63895ABD">
      <w:pPr>
        <w:spacing w:before="0" w:after="0" w:line="351" w:lineRule="exact"/>
      </w:pPr>
    </w:p>
    <w:p w14:paraId="7A10D086">
      <w:r>
        <w:br w:type="page"/>
      </w:r>
    </w:p>
    <w:p w14:paraId="4DAF3C5C">
      <w:pPr>
        <w:spacing w:before="120" w:after="40" w:line="312" w:lineRule="auto"/>
      </w:pPr>
      <w:r>
        <w:rPr>
          <w:rFonts w:ascii="Times New Roman" w:hAnsi="Times New Roman" w:eastAsia="宋体"/>
          <w:b/>
          <w:i w:val="0"/>
          <w:sz w:val="22"/>
        </w:rPr>
        <w:t>5.</w:t>
      </w:r>
      <w:r>
        <w:rPr>
          <w:rFonts w:ascii="Times New Roman" w:hAnsi="Times New Roman" w:eastAsia="宋体"/>
          <w:b w:val="0"/>
          <w:i w:val="0"/>
          <w:color w:val="404040"/>
          <w:sz w:val="21"/>
        </w:rPr>
        <w:t xml:space="preserve"> 课本习题 4.15(6)：</w:t>
      </w:r>
      <w:r>
        <w:rPr>
          <w:rFonts w:ascii="Times New Roman" w:hAnsi="Times New Roman" w:eastAsia="宋体"/>
          <w:b w:val="0"/>
          <w:i w:val="0"/>
          <w:sz w:val="21"/>
        </w:rPr>
        <w:t>试绘制传递函数为 G(s)=2.5(s+10)/[s</w:t>
      </w:r>
      <w:r>
        <w:rPr>
          <w:rFonts w:ascii="Times New Roman" w:hAnsi="Times New Roman" w:eastAsia="宋体"/>
          <w:b w:val="0"/>
          <w:i w:val="0"/>
          <w:sz w:val="21"/>
          <w:vertAlign w:val="superscript"/>
        </w:rPr>
        <w:t>2</w:t>
      </w:r>
      <w:r>
        <w:rPr>
          <w:rFonts w:ascii="Times New Roman" w:hAnsi="Times New Roman" w:eastAsia="宋体"/>
          <w:b w:val="0"/>
          <w:i w:val="0"/>
          <w:sz w:val="21"/>
        </w:rPr>
        <w:t>(0.2s+1)] 的系统的 Bode 图。</w:t>
      </w:r>
    </w:p>
    <w:p w14:paraId="35710609">
      <w:pPr>
        <w:spacing w:before="40" w:after="40"/>
      </w:pPr>
      <w:r>
        <w:rPr>
          <w:rFonts w:ascii="Times New Roman" w:hAnsi="Times New Roman" w:eastAsia="宋体"/>
          <w:b/>
          <w:i w:val="0"/>
          <w:sz w:val="21"/>
        </w:rPr>
        <w:t>解：</w:t>
      </w:r>
    </w:p>
    <w:p w14:paraId="6DFA1E02">
      <w:pPr>
        <w:spacing w:before="0" w:after="0" w:line="351" w:lineRule="exact"/>
      </w:pPr>
    </w:p>
    <w:p w14:paraId="149BB859">
      <w:pPr>
        <w:spacing w:before="0" w:after="0" w:line="351" w:lineRule="exact"/>
      </w:pPr>
    </w:p>
    <w:p w14:paraId="26B2CD01">
      <w:pPr>
        <w:spacing w:before="0" w:after="0" w:line="351" w:lineRule="exact"/>
      </w:pPr>
    </w:p>
    <w:p w14:paraId="5D72A04E">
      <w:pPr>
        <w:spacing w:before="0" w:after="0" w:line="351" w:lineRule="exact"/>
      </w:pPr>
    </w:p>
    <w:p w14:paraId="3C48E02E">
      <w:pPr>
        <w:spacing w:before="0" w:after="0" w:line="351" w:lineRule="exact"/>
      </w:pPr>
    </w:p>
    <w:p w14:paraId="760424B8">
      <w:pPr>
        <w:spacing w:before="0" w:after="0" w:line="351" w:lineRule="exact"/>
      </w:pPr>
    </w:p>
    <w:p w14:paraId="1E53CCDF">
      <w:pPr>
        <w:spacing w:before="0" w:after="0" w:line="351" w:lineRule="exact"/>
      </w:pPr>
    </w:p>
    <w:p w14:paraId="203D0992">
      <w:pPr>
        <w:spacing w:before="0" w:after="0" w:line="351" w:lineRule="exact"/>
      </w:pPr>
    </w:p>
    <w:p w14:paraId="0C390DB2">
      <w:pPr>
        <w:spacing w:before="0" w:after="0" w:line="351" w:lineRule="exact"/>
      </w:pPr>
    </w:p>
    <w:p w14:paraId="583696AB">
      <w:pPr>
        <w:spacing w:before="0" w:after="0" w:line="351" w:lineRule="exact"/>
      </w:pPr>
    </w:p>
    <w:p w14:paraId="38DA7B92">
      <w:pPr>
        <w:spacing w:before="0" w:after="0" w:line="351" w:lineRule="exact"/>
      </w:pPr>
    </w:p>
    <w:p w14:paraId="1405DCA4">
      <w:pPr>
        <w:spacing w:before="0" w:after="0" w:line="351" w:lineRule="exact"/>
      </w:pPr>
    </w:p>
    <w:p w14:paraId="48AB7257">
      <w:pPr>
        <w:spacing w:before="0" w:after="0" w:line="351" w:lineRule="exact"/>
      </w:pPr>
    </w:p>
    <w:p w14:paraId="72B58BFF">
      <w:pPr>
        <w:spacing w:before="0" w:after="0" w:line="351" w:lineRule="exact"/>
      </w:pPr>
    </w:p>
    <w:p w14:paraId="52B4DA54">
      <w:pPr>
        <w:spacing w:before="0" w:after="0" w:line="351" w:lineRule="exact"/>
      </w:pPr>
    </w:p>
    <w:p w14:paraId="0614A820">
      <w:pPr>
        <w:spacing w:before="0" w:after="0" w:line="351" w:lineRule="exact"/>
      </w:pPr>
    </w:p>
    <w:p w14:paraId="46D40C77">
      <w:pPr>
        <w:spacing w:before="0" w:after="0" w:line="351" w:lineRule="exact"/>
      </w:pPr>
    </w:p>
    <w:p w14:paraId="40725192">
      <w:pPr>
        <w:spacing w:before="0" w:after="0" w:line="351" w:lineRule="exact"/>
      </w:pPr>
    </w:p>
    <w:p w14:paraId="4623978D">
      <w:pPr>
        <w:spacing w:before="0" w:after="0" w:line="351" w:lineRule="exact"/>
      </w:pPr>
    </w:p>
    <w:p w14:paraId="45B07169">
      <w:pPr>
        <w:spacing w:before="0" w:after="0" w:line="351" w:lineRule="exact"/>
      </w:pPr>
    </w:p>
    <w:p w14:paraId="19D2F014">
      <w:pPr>
        <w:spacing w:before="0" w:after="0" w:line="351" w:lineRule="exact"/>
      </w:pPr>
    </w:p>
    <w:p w14:paraId="5A7147F4">
      <w:pPr>
        <w:spacing w:before="0" w:after="0" w:line="351" w:lineRule="exact"/>
      </w:pPr>
    </w:p>
    <w:p w14:paraId="49A03C7D">
      <w:pPr>
        <w:spacing w:before="0" w:after="0" w:line="351" w:lineRule="exact"/>
      </w:pPr>
    </w:p>
    <w:p w14:paraId="3675E89A">
      <w:pPr>
        <w:spacing w:before="0" w:after="0" w:line="351" w:lineRule="exact"/>
      </w:pPr>
    </w:p>
    <w:p w14:paraId="391E3BAB">
      <w:pPr>
        <w:spacing w:before="0" w:after="0" w:line="351" w:lineRule="exact"/>
      </w:pPr>
    </w:p>
    <w:p w14:paraId="7960C386">
      <w:pPr>
        <w:spacing w:before="0" w:after="0" w:line="351" w:lineRule="exact"/>
      </w:pPr>
    </w:p>
    <w:p w14:paraId="4FCADACA">
      <w:pPr>
        <w:spacing w:before="0" w:after="0" w:line="351" w:lineRule="exact"/>
      </w:pPr>
    </w:p>
    <w:p w14:paraId="76BAAD61">
      <w:r>
        <w:br w:type="page"/>
      </w:r>
    </w:p>
    <w:p w14:paraId="6AE27EAC">
      <w:pPr>
        <w:spacing w:before="120" w:after="40" w:line="312" w:lineRule="auto"/>
      </w:pPr>
      <w:r>
        <w:rPr>
          <w:rFonts w:ascii="Times New Roman" w:hAnsi="Times New Roman" w:eastAsia="宋体"/>
          <w:b/>
          <w:i w:val="0"/>
          <w:sz w:val="22"/>
        </w:rPr>
        <w:t>6.</w:t>
      </w:r>
      <w:r>
        <w:rPr>
          <w:rFonts w:ascii="Times New Roman" w:hAnsi="Times New Roman" w:eastAsia="宋体"/>
          <w:b w:val="0"/>
          <w:i w:val="0"/>
          <w:color w:val="404040"/>
          <w:sz w:val="21"/>
        </w:rPr>
        <w:t xml:space="preserve"> 课本习题 4.15(7)：</w:t>
      </w:r>
      <w:r>
        <w:rPr>
          <w:rFonts w:ascii="Times New Roman" w:hAnsi="Times New Roman" w:eastAsia="宋体"/>
          <w:b w:val="0"/>
          <w:i w:val="0"/>
          <w:sz w:val="21"/>
        </w:rPr>
        <w:t>试绘制传递函数为 G(s)=10(0.02s+1)(s+1)/[s(s</w:t>
      </w:r>
      <w:r>
        <w:rPr>
          <w:rFonts w:ascii="Times New Roman" w:hAnsi="Times New Roman" w:eastAsia="宋体"/>
          <w:b w:val="0"/>
          <w:i w:val="0"/>
          <w:sz w:val="21"/>
          <w:vertAlign w:val="superscript"/>
        </w:rPr>
        <w:t>2</w:t>
      </w:r>
      <w:r>
        <w:rPr>
          <w:rFonts w:ascii="Times New Roman" w:hAnsi="Times New Roman" w:eastAsia="宋体"/>
          <w:b w:val="0"/>
          <w:i w:val="0"/>
          <w:sz w:val="21"/>
        </w:rPr>
        <w:t>+4s+100)] 的系统的 Bode 图。</w:t>
      </w:r>
    </w:p>
    <w:p w14:paraId="3CB9D9E8">
      <w:pPr>
        <w:spacing w:before="40" w:after="40"/>
      </w:pPr>
      <w:r>
        <w:rPr>
          <w:rFonts w:ascii="Times New Roman" w:hAnsi="Times New Roman" w:eastAsia="宋体"/>
          <w:b/>
          <w:i w:val="0"/>
          <w:sz w:val="21"/>
        </w:rPr>
        <w:t>解：</w:t>
      </w:r>
    </w:p>
    <w:p w14:paraId="658D964B">
      <w:pPr>
        <w:spacing w:before="0" w:after="0" w:line="351" w:lineRule="exact"/>
      </w:pPr>
    </w:p>
    <w:p w14:paraId="148EEBC9">
      <w:pPr>
        <w:spacing w:before="0" w:after="0" w:line="351" w:lineRule="exact"/>
      </w:pPr>
    </w:p>
    <w:p w14:paraId="5FF2F9E4">
      <w:pPr>
        <w:spacing w:before="0" w:after="0" w:line="351" w:lineRule="exact"/>
      </w:pPr>
    </w:p>
    <w:p w14:paraId="0727FD01">
      <w:pPr>
        <w:spacing w:before="0" w:after="0" w:line="351" w:lineRule="exact"/>
      </w:pPr>
    </w:p>
    <w:p w14:paraId="2034A3EB">
      <w:pPr>
        <w:spacing w:before="0" w:after="0" w:line="351" w:lineRule="exact"/>
      </w:pPr>
    </w:p>
    <w:p w14:paraId="5B0F80A8">
      <w:pPr>
        <w:spacing w:before="0" w:after="0" w:line="351" w:lineRule="exact"/>
      </w:pPr>
    </w:p>
    <w:p w14:paraId="60029B21">
      <w:pPr>
        <w:spacing w:before="0" w:after="0" w:line="351" w:lineRule="exact"/>
      </w:pPr>
    </w:p>
    <w:p w14:paraId="4CA1A466">
      <w:pPr>
        <w:spacing w:before="0" w:after="0" w:line="351" w:lineRule="exact"/>
      </w:pPr>
    </w:p>
    <w:p w14:paraId="22545FA5">
      <w:pPr>
        <w:spacing w:before="0" w:after="0" w:line="351" w:lineRule="exact"/>
      </w:pPr>
    </w:p>
    <w:p w14:paraId="04E9A3F6">
      <w:pPr>
        <w:spacing w:before="0" w:after="0" w:line="351" w:lineRule="exact"/>
      </w:pPr>
    </w:p>
    <w:p w14:paraId="1653731C">
      <w:pPr>
        <w:spacing w:before="0" w:after="0" w:line="351" w:lineRule="exact"/>
      </w:pPr>
    </w:p>
    <w:p w14:paraId="4C31CA70">
      <w:pPr>
        <w:spacing w:before="0" w:after="0" w:line="351" w:lineRule="exact"/>
      </w:pPr>
    </w:p>
    <w:p w14:paraId="3070F04F">
      <w:pPr>
        <w:spacing w:before="0" w:after="0" w:line="351" w:lineRule="exact"/>
      </w:pPr>
    </w:p>
    <w:p w14:paraId="1DD12DCA">
      <w:pPr>
        <w:spacing w:before="0" w:after="0" w:line="351" w:lineRule="exact"/>
      </w:pPr>
    </w:p>
    <w:p w14:paraId="1E7327F9">
      <w:pPr>
        <w:spacing w:before="0" w:after="0" w:line="351" w:lineRule="exact"/>
      </w:pPr>
    </w:p>
    <w:p w14:paraId="7B583710">
      <w:pPr>
        <w:spacing w:before="0" w:after="0" w:line="351" w:lineRule="exact"/>
      </w:pPr>
    </w:p>
    <w:p w14:paraId="34E8BC28">
      <w:pPr>
        <w:spacing w:before="0" w:after="0" w:line="351" w:lineRule="exact"/>
      </w:pPr>
    </w:p>
    <w:p w14:paraId="1627CEB0">
      <w:pPr>
        <w:spacing w:before="0" w:after="0" w:line="351" w:lineRule="exact"/>
      </w:pPr>
    </w:p>
    <w:p w14:paraId="170D1DAC">
      <w:pPr>
        <w:spacing w:before="0" w:after="0" w:line="351" w:lineRule="exact"/>
      </w:pPr>
    </w:p>
    <w:p w14:paraId="315D9AC9">
      <w:pPr>
        <w:spacing w:before="0" w:after="0" w:line="351" w:lineRule="exact"/>
      </w:pPr>
    </w:p>
    <w:p w14:paraId="3F3A132D">
      <w:pPr>
        <w:spacing w:before="0" w:after="0" w:line="351" w:lineRule="exact"/>
      </w:pPr>
    </w:p>
    <w:p w14:paraId="65B652EF">
      <w:pPr>
        <w:spacing w:before="0" w:after="0" w:line="351" w:lineRule="exact"/>
      </w:pPr>
    </w:p>
    <w:p w14:paraId="0FCDCC40">
      <w:pPr>
        <w:spacing w:before="0" w:after="0" w:line="351" w:lineRule="exact"/>
      </w:pPr>
    </w:p>
    <w:p w14:paraId="09A054D7">
      <w:pPr>
        <w:spacing w:before="0" w:after="0" w:line="351" w:lineRule="exact"/>
      </w:pPr>
    </w:p>
    <w:p w14:paraId="4882E1D6">
      <w:pPr>
        <w:spacing w:before="0" w:after="0" w:line="351" w:lineRule="exact"/>
      </w:pPr>
    </w:p>
    <w:p w14:paraId="0A1E860C">
      <w:pPr>
        <w:spacing w:before="0" w:after="0" w:line="351" w:lineRule="exact"/>
      </w:pPr>
    </w:p>
    <w:p w14:paraId="5C3303D6">
      <w:pPr>
        <w:spacing w:before="0" w:after="0" w:line="351" w:lineRule="exact"/>
      </w:pPr>
    </w:p>
    <w:sectPr>
      <w:headerReference r:id="rId5" w:type="default"/>
      <w:footerReference r:id="rId6" w:type="default"/>
      <w:pgSz w:w="11906" w:h="16838"/>
      <w:pgMar w:top="1247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08317">
    <w:pPr>
      <w:pStyle w:val="24"/>
      <w:jc w:val="center"/>
    </w:pPr>
    <w:r>
      <w:rPr>
        <w:rFonts w:ascii="Times New Roman" w:hAnsi="Times New Roman" w:eastAsia="宋体"/>
        <w:b w:val="0"/>
        <w:i w:val="0"/>
        <w:color w:val="808080"/>
        <w:sz w:val="18"/>
      </w:rPr>
      <w:t>第四章作业</w:t>
    </w:r>
    <w:bookmarkStart w:id="0" w:name="_GoBack"/>
    <w:bookmarkEnd w:id="0"/>
    <w:r>
      <w:rPr>
        <w:rFonts w:ascii="Times New Roman" w:hAnsi="Times New Roman" w:eastAsia="宋体"/>
        <w:b w:val="0"/>
        <w:i w:val="0"/>
        <w:color w:val="808080"/>
        <w:sz w:val="18"/>
      </w:rPr>
      <w:t xml:space="preserve">第 </w:t>
    </w:r>
    <w:r>
      <w:rPr>
        <w:rFonts w:ascii="Times New Roman" w:hAnsi="Times New Roman" w:eastAsia="宋体"/>
        <w:b w:val="0"/>
        <w:i w:val="0"/>
        <w:color w:val="808080"/>
        <w:sz w:val="18"/>
      </w:rPr>
      <w:fldChar w:fldCharType="begin"/>
    </w:r>
    <w:r>
      <w:rPr>
        <w:rFonts w:ascii="Times New Roman" w:hAnsi="Times New Roman" w:eastAsia="宋体"/>
        <w:b w:val="0"/>
        <w:i w:val="0"/>
        <w:color w:val="808080"/>
        <w:sz w:val="18"/>
      </w:rPr>
      <w:instrText xml:space="preserve">PAGE</w:instrText>
    </w:r>
    <w:r>
      <w:rPr>
        <w:rFonts w:ascii="Times New Roman" w:hAnsi="Times New Roman" w:eastAsia="宋体"/>
        <w:b w:val="0"/>
        <w:i w:val="0"/>
        <w:color w:val="808080"/>
        <w:sz w:val="18"/>
      </w:rPr>
      <w:fldChar w:fldCharType="end"/>
    </w:r>
    <w:r>
      <w:rPr>
        <w:rFonts w:ascii="Times New Roman" w:hAnsi="Times New Roman" w:eastAsia="宋体"/>
        <w:b w:val="0"/>
        <w:i w:val="0"/>
        <w:color w:val="80808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B569C">
    <w:pPr>
      <w:pStyle w:val="25"/>
      <w:pBdr>
        <w:bottom w:val="single" w:color="BFBFBF" w:sz="6" w:space="1"/>
      </w:pBdr>
      <w:tabs>
        <w:tab w:val="right" w:pos="9298"/>
      </w:tabs>
    </w:pPr>
    <w:r>
      <w:rPr>
        <w:rFonts w:ascii="Times New Roman" w:hAnsi="Times New Roman" w:eastAsia="宋体"/>
        <w:b w:val="0"/>
        <w:i w:val="0"/>
        <w:color w:val="808080"/>
        <w:sz w:val="18"/>
      </w:rPr>
      <w:t>机电系统控制基础 · 第四章作业</w:t>
    </w:r>
    <w:r>
      <w:rPr>
        <w:rFonts w:ascii="Times New Roman" w:hAnsi="Times New Roman" w:eastAsia="宋体"/>
        <w:b w:val="0"/>
        <w:i w:val="0"/>
        <w:color w:val="808080"/>
        <w:sz w:val="18"/>
      </w:rPr>
      <w:tab/>
    </w:r>
    <w:r>
      <w:rPr>
        <w:rFonts w:ascii="Times New Roman" w:hAnsi="Times New Roman" w:eastAsia="宋体"/>
        <w:b w:val="0"/>
        <w:i w:val="0"/>
        <w:color w:val="808080"/>
        <w:sz w:val="18"/>
      </w:rPr>
      <w:t>2026 秋季学期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EDB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235</Words>
  <Characters>537</Characters>
  <DocSecurity>0</DocSecurity>
  <Lines>0</Lines>
  <Paragraphs>0</Paragraphs>
  <ScaleCrop>false</ScaleCrop>
  <LinksUpToDate>false</LinksUpToDate>
  <CharactersWithSpaces>579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2026-10-21T11:59:59Z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eyJoZGlkIjoiYWY4YmZmNTlkYzU5MjJlZWM1N2IxYzE5YmU0MzAzYTUiLCJ1c2VySWQiOiIzNTQxNzg0ODQifQ==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DC7C03DA0E6348B1AC0D3D82BBAF72E9_12</vt:lpwstr>
  </property>
</Properties>
</file>